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№ 5-1158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01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7"/>
          <w:szCs w:val="27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305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дело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1 ст. 20.25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2rplc-5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 С Т А Н О В И 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13.05.2026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00 час. 01 мин. </w:t>
      </w:r>
      <w:r>
        <w:rPr>
          <w:rFonts w:ascii="Times New Roman" w:eastAsia="Times New Roman" w:hAnsi="Times New Roman" w:cs="Times New Roman"/>
          <w:sz w:val="27"/>
          <w:szCs w:val="27"/>
        </w:rPr>
        <w:t>Нематова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Ш.Х.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проживающ</w:t>
      </w:r>
      <w:r>
        <w:rPr>
          <w:rFonts w:ascii="Times New Roman" w:eastAsia="Times New Roman" w:hAnsi="Times New Roman" w:cs="Times New Roman"/>
          <w:sz w:val="27"/>
          <w:szCs w:val="27"/>
        </w:rPr>
        <w:t>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</w:t>
      </w:r>
      <w:r>
        <w:rPr>
          <w:rStyle w:val="cat-UserDefinedgrp-33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не оплатил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7"/>
          <w:szCs w:val="27"/>
        </w:rPr>
        <w:t>в сумме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75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27.02.2026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eastAsia="Times New Roman" w:hAnsi="Times New Roman" w:cs="Times New Roman"/>
          <w:sz w:val="27"/>
          <w:szCs w:val="27"/>
        </w:rPr>
        <w:t>188105862</w:t>
      </w:r>
      <w:r>
        <w:rPr>
          <w:rFonts w:ascii="Times New Roman" w:eastAsia="Times New Roman" w:hAnsi="Times New Roman" w:cs="Times New Roman"/>
          <w:sz w:val="27"/>
          <w:szCs w:val="27"/>
        </w:rPr>
        <w:t>60227016103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Нематова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Ш.Х.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судебное заседание не явилась</w:t>
      </w:r>
      <w:r>
        <w:rPr>
          <w:rFonts w:ascii="Times New Roman" w:eastAsia="Times New Roman" w:hAnsi="Times New Roman" w:cs="Times New Roman"/>
          <w:sz w:val="27"/>
          <w:szCs w:val="27"/>
        </w:rPr>
        <w:t>, извещен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надлежащим образом,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извещен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надлежащим образом, о причинах неявки суд не уведомил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, ходатайств не заявлял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Суд рассмотрел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>Нематовой Ш.Х.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обоснование </w:t>
      </w:r>
      <w:r>
        <w:rPr>
          <w:rFonts w:ascii="Times New Roman" w:eastAsia="Times New Roman" w:hAnsi="Times New Roman" w:cs="Times New Roman"/>
          <w:sz w:val="27"/>
          <w:szCs w:val="27"/>
        </w:rPr>
        <w:t>виновности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Нематовой Ш.Х.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правонарушения, предусмотренного ч. 1 ст. 20.25 КоАП РФ, представлены следующие документы: протокол об административном правонарушении 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11.06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7"/>
          <w:szCs w:val="27"/>
        </w:rPr>
        <w:t>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27.02.2026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eastAsia="Times New Roman" w:hAnsi="Times New Roman" w:cs="Times New Roman"/>
          <w:sz w:val="27"/>
          <w:szCs w:val="27"/>
        </w:rPr>
        <w:t>18810586260227016103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которо</w:t>
      </w:r>
      <w:r>
        <w:rPr>
          <w:rFonts w:ascii="Times New Roman" w:eastAsia="Times New Roman" w:hAnsi="Times New Roman" w:cs="Times New Roman"/>
          <w:sz w:val="27"/>
          <w:szCs w:val="27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13.03.2026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7"/>
          <w:szCs w:val="27"/>
        </w:rPr>
        <w:t>Нематовой Ш.Х.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Нематовой Ш.Х.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>, отягчающих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судом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главой 12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</w:t>
      </w:r>
      <w:r>
        <w:rPr>
          <w:rFonts w:ascii="Times New Roman" w:eastAsia="Times New Roman" w:hAnsi="Times New Roman" w:cs="Times New Roman"/>
          <w:sz w:val="27"/>
          <w:szCs w:val="27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И 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Нематову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Шохиду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Хошимджоновну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>
        <w:rPr>
          <w:rFonts w:ascii="Times New Roman" w:eastAsia="Times New Roman" w:hAnsi="Times New Roman" w:cs="Times New Roman"/>
          <w:sz w:val="27"/>
          <w:szCs w:val="27"/>
        </w:rPr>
        <w:t>одной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тысяч</w:t>
      </w:r>
      <w:r>
        <w:rPr>
          <w:rFonts w:ascii="Times New Roman" w:eastAsia="Times New Roman" w:hAnsi="Times New Roman" w:cs="Times New Roman"/>
          <w:sz w:val="27"/>
          <w:szCs w:val="27"/>
        </w:rPr>
        <w:t>и пятьсот</w:t>
      </w:r>
      <w:r>
        <w:rPr>
          <w:rFonts w:ascii="Times New Roman" w:eastAsia="Times New Roman" w:hAnsi="Times New Roman" w:cs="Times New Roman"/>
          <w:sz w:val="27"/>
          <w:szCs w:val="27"/>
        </w:rPr>
        <w:t>) рублей.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Мировой судья судебного участка №11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«01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июля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</w:t>
      </w:r>
      <w:r>
        <w:rPr>
          <w:rFonts w:ascii="Times New Roman" w:eastAsia="Times New Roman" w:hAnsi="Times New Roman" w:cs="Times New Roman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sz w:val="20"/>
          <w:szCs w:val="20"/>
        </w:rPr>
        <w:t>кумент находится в деле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№ 5-1158</w:t>
      </w:r>
      <w:r>
        <w:rPr>
          <w:rFonts w:ascii="Times New Roman" w:eastAsia="Times New Roman" w:hAnsi="Times New Roman" w:cs="Times New Roman"/>
          <w:sz w:val="20"/>
          <w:szCs w:val="20"/>
        </w:rPr>
        <w:t>-2611/202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0412365400665011582620185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0"/>
          <w:szCs w:val="20"/>
        </w:rPr>
        <w:t>каб</w:t>
      </w:r>
      <w:r>
        <w:rPr>
          <w:rFonts w:ascii="Times New Roman" w:eastAsia="Times New Roman" w:hAnsi="Times New Roman" w:cs="Times New Roman"/>
          <w:sz w:val="20"/>
          <w:szCs w:val="20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5">
    <w:name w:val="cat-UserDefined grp-32 rplc-5"/>
    <w:basedOn w:val="DefaultParagraphFont"/>
  </w:style>
  <w:style w:type="character" w:customStyle="1" w:styleId="cat-UserDefinedgrp-33rplc-12">
    <w:name w:val="cat-UserDefined grp-33 rplc-1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